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г. 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16 сентября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</w:t>
      </w:r>
      <w:r>
        <w:rPr>
          <w:rFonts w:ascii="Times New Roman" w:eastAsia="Times New Roman" w:hAnsi="Times New Roman" w:cs="Times New Roman"/>
        </w:rPr>
        <w:t>много округа – Югры Худяков Андрей Викторович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 1 Ханты-Мансийского судебного района дело об административном правонарушении № 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622</w:t>
      </w:r>
      <w:r>
        <w:rPr>
          <w:rFonts w:ascii="Times New Roman" w:eastAsia="Times New Roman" w:hAnsi="Times New Roman" w:cs="Times New Roman"/>
          <w:b/>
          <w:bCs/>
        </w:rPr>
        <w:t>-2801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ст.15.33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 РФ в отношении должностного лица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</w:rPr>
        <w:t>генерального директора ООО "</w:t>
      </w:r>
      <w:r>
        <w:rPr>
          <w:rFonts w:ascii="Times New Roman" w:eastAsia="Times New Roman" w:hAnsi="Times New Roman" w:cs="Times New Roman"/>
        </w:rPr>
        <w:t>НОВЫЕ ТЕХНОЛОГИИ</w:t>
      </w:r>
      <w:r>
        <w:rPr>
          <w:rFonts w:ascii="Times New Roman" w:eastAsia="Times New Roman" w:hAnsi="Times New Roman" w:cs="Times New Roman"/>
        </w:rPr>
        <w:t xml:space="preserve">" </w:t>
      </w:r>
      <w:r>
        <w:rPr>
          <w:rFonts w:ascii="Times New Roman" w:eastAsia="Times New Roman" w:hAnsi="Times New Roman" w:cs="Times New Roman"/>
          <w:b/>
          <w:bCs/>
        </w:rPr>
        <w:t>Хайрзамановой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Айгуль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Ильдаровны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1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Хайрзаманова</w:t>
      </w:r>
      <w:r>
        <w:rPr>
          <w:rFonts w:ascii="Times New Roman" w:eastAsia="Times New Roman" w:hAnsi="Times New Roman" w:cs="Times New Roman"/>
        </w:rPr>
        <w:t xml:space="preserve"> А.И</w:t>
      </w:r>
      <w:r>
        <w:rPr>
          <w:rFonts w:ascii="Times New Roman" w:eastAsia="Times New Roman" w:hAnsi="Times New Roman" w:cs="Times New Roman"/>
        </w:rPr>
        <w:t xml:space="preserve">., являясь </w:t>
      </w:r>
      <w:r>
        <w:rPr>
          <w:rFonts w:ascii="Times New Roman" w:eastAsia="Times New Roman" w:hAnsi="Times New Roman" w:cs="Times New Roman"/>
        </w:rPr>
        <w:t xml:space="preserve">генеральным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ООО "</w:t>
      </w:r>
      <w:r>
        <w:rPr>
          <w:rFonts w:ascii="Times New Roman" w:eastAsia="Times New Roman" w:hAnsi="Times New Roman" w:cs="Times New Roman"/>
        </w:rPr>
        <w:t>НОВЫЕ ТЕХНОЛОГИИ</w:t>
      </w:r>
      <w:r>
        <w:rPr>
          <w:rFonts w:ascii="Times New Roman" w:eastAsia="Times New Roman" w:hAnsi="Times New Roman" w:cs="Times New Roman"/>
        </w:rPr>
        <w:t xml:space="preserve">"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исполняя должностные обязанности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 Промышленная, д.15, кв.27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нарушение </w:t>
      </w:r>
      <w:r>
        <w:rPr>
          <w:rFonts w:ascii="Times New Roman" w:eastAsia="Times New Roman" w:hAnsi="Times New Roman" w:cs="Times New Roman"/>
        </w:rPr>
        <w:t xml:space="preserve">п.1 </w:t>
      </w:r>
      <w:r>
        <w:rPr>
          <w:rFonts w:ascii="Times New Roman" w:eastAsia="Times New Roman" w:hAnsi="Times New Roman" w:cs="Times New Roman"/>
        </w:rPr>
        <w:t>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не предоставил</w:t>
      </w:r>
      <w:r>
        <w:rPr>
          <w:rFonts w:ascii="Times New Roman" w:eastAsia="Times New Roman" w:hAnsi="Times New Roman" w:cs="Times New Roman"/>
        </w:rPr>
        <w:t>а в предусмотренные законом сроки</w:t>
      </w:r>
      <w:r>
        <w:rPr>
          <w:rFonts w:ascii="Times New Roman" w:eastAsia="Times New Roman" w:hAnsi="Times New Roman" w:cs="Times New Roman"/>
        </w:rPr>
        <w:t xml:space="preserve"> сведения о начисленных страховых взносах в составе единой формы ЕФС-1 за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месяца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в Отделение Фонда пенсионного и социального страхования РФ по ХМАО-Югре, чем </w:t>
      </w:r>
      <w:r>
        <w:rPr>
          <w:rFonts w:ascii="Times New Roman" w:eastAsia="Times New Roman" w:hAnsi="Times New Roman" w:cs="Times New Roman"/>
        </w:rPr>
        <w:t>28.07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в 00 часов 01 минут совершил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правонарушение, предусмотренное ч.2 ст.15.33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Хайрзаманова</w:t>
      </w:r>
      <w:r>
        <w:rPr>
          <w:rFonts w:ascii="Times New Roman" w:eastAsia="Times New Roman" w:hAnsi="Times New Roman" w:cs="Times New Roman"/>
        </w:rPr>
        <w:t xml:space="preserve"> А.И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не явил</w:t>
      </w:r>
      <w:r>
        <w:rPr>
          <w:rFonts w:ascii="Times New Roman" w:eastAsia="Times New Roman" w:hAnsi="Times New Roman" w:cs="Times New Roman"/>
        </w:rPr>
        <w:t>ась</w:t>
      </w:r>
      <w:r>
        <w:rPr>
          <w:rFonts w:ascii="Times New Roman" w:eastAsia="Times New Roman" w:hAnsi="Times New Roman" w:cs="Times New Roman"/>
        </w:rPr>
        <w:t>, о месте и време</w:t>
      </w:r>
      <w:r>
        <w:rPr>
          <w:rFonts w:ascii="Times New Roman" w:eastAsia="Times New Roman" w:hAnsi="Times New Roman" w:cs="Times New Roman"/>
        </w:rPr>
        <w:t>ни рассмотрения дела был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надлежаще уведомлен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, ходатайство об отложении рассмотрении дела </w:t>
      </w:r>
      <w:r>
        <w:rPr>
          <w:rFonts w:ascii="Times New Roman" w:eastAsia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поступило</w:t>
      </w:r>
      <w:r>
        <w:rPr>
          <w:rFonts w:ascii="Times New Roman" w:eastAsia="Times New Roman" w:hAnsi="Times New Roman" w:cs="Times New Roman"/>
        </w:rPr>
        <w:t xml:space="preserve">. Уважительная причина </w:t>
      </w:r>
      <w:r>
        <w:rPr>
          <w:rFonts w:ascii="Times New Roman" w:eastAsia="Times New Roman" w:hAnsi="Times New Roman" w:cs="Times New Roman"/>
        </w:rPr>
        <w:t>не 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ст.</w:t>
      </w:r>
      <w:r>
        <w:rPr>
          <w:rFonts w:ascii="Times New Roman" w:eastAsia="Times New Roman" w:hAnsi="Times New Roman" w:cs="Times New Roman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ч.2 ст.15.33 КоАП РФ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Согласно ч.1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</w:t>
      </w:r>
      <w:r>
        <w:rPr>
          <w:rFonts w:ascii="Times New Roman" w:eastAsia="Times New Roman" w:hAnsi="Times New Roman" w:cs="Times New Roman"/>
        </w:rPr>
        <w:t>профессиональных заболеваний</w:t>
      </w:r>
      <w:r>
        <w:rPr>
          <w:rFonts w:ascii="Times New Roman" w:eastAsia="Times New Roman" w:hAnsi="Times New Roman" w:cs="Times New Roman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№27-ФЗ «Об индивидуальном </w:t>
      </w:r>
      <w:r>
        <w:rPr>
          <w:rFonts w:ascii="Times New Roman" w:eastAsia="Times New Roman" w:hAnsi="Times New Roman" w:cs="Times New Roman"/>
        </w:rPr>
        <w:t>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Хайрзамановой</w:t>
      </w:r>
      <w:r>
        <w:rPr>
          <w:rFonts w:ascii="Times New Roman" w:eastAsia="Times New Roman" w:hAnsi="Times New Roman" w:cs="Times New Roman"/>
        </w:rPr>
        <w:t xml:space="preserve"> А.И</w:t>
      </w:r>
      <w:r>
        <w:rPr>
          <w:rFonts w:ascii="Times New Roman" w:eastAsia="Times New Roman" w:hAnsi="Times New Roman" w:cs="Times New Roman"/>
        </w:rPr>
        <w:t xml:space="preserve">. в совершении вышеуказанных действий подтверждается совокупностью, исследованных судом доказательств: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протоколом об админ</w:t>
      </w:r>
      <w:r>
        <w:rPr>
          <w:rFonts w:ascii="Times New Roman" w:eastAsia="Times New Roman" w:hAnsi="Times New Roman" w:cs="Times New Roman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</w:rPr>
        <w:t>27.08.2026</w:t>
      </w:r>
      <w:r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сведениями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>
        <w:rPr>
          <w:rFonts w:ascii="Times New Roman" w:eastAsia="Times New Roman" w:hAnsi="Times New Roman" w:cs="Times New Roman"/>
        </w:rPr>
        <w:t>( ЕФС</w:t>
      </w:r>
      <w:r>
        <w:rPr>
          <w:rFonts w:ascii="Times New Roman" w:eastAsia="Times New Roman" w:hAnsi="Times New Roman" w:cs="Times New Roman"/>
        </w:rPr>
        <w:t xml:space="preserve">-1);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обращением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выпиской из ЮГРЮЛ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Хайрзамановой</w:t>
      </w:r>
      <w:r>
        <w:rPr>
          <w:rFonts w:ascii="Times New Roman" w:eastAsia="Times New Roman" w:hAnsi="Times New Roman" w:cs="Times New Roman"/>
        </w:rPr>
        <w:t xml:space="preserve"> А.И</w:t>
      </w:r>
      <w:r>
        <w:rPr>
          <w:rFonts w:ascii="Times New Roman" w:eastAsia="Times New Roman" w:hAnsi="Times New Roman" w:cs="Times New Roman"/>
        </w:rPr>
        <w:t>. мировой судья квалифи</w:t>
      </w:r>
      <w:r>
        <w:rPr>
          <w:rFonts w:ascii="Times New Roman" w:eastAsia="Times New Roman" w:hAnsi="Times New Roman" w:cs="Times New Roman"/>
        </w:rPr>
        <w:t>цирует по ч.2 ст.15.33 КоАП РФ, как</w:t>
      </w:r>
      <w:r>
        <w:rPr>
          <w:rFonts w:ascii="Times New Roman" w:eastAsia="Times New Roman" w:hAnsi="Times New Roman" w:cs="Times New Roman"/>
        </w:rPr>
        <w:t xml:space="preserve">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Смягчающим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должностное лицо - </w:t>
      </w:r>
      <w:r>
        <w:rPr>
          <w:rFonts w:ascii="Times New Roman" w:eastAsia="Times New Roman" w:hAnsi="Times New Roman" w:cs="Times New Roman"/>
        </w:rPr>
        <w:t xml:space="preserve">генерального директора </w:t>
      </w:r>
      <w:r>
        <w:rPr>
          <w:rFonts w:ascii="Times New Roman" w:eastAsia="Times New Roman" w:hAnsi="Times New Roman" w:cs="Times New Roman"/>
        </w:rPr>
        <w:t>ООО "</w:t>
      </w:r>
      <w:r>
        <w:rPr>
          <w:rFonts w:ascii="Times New Roman" w:eastAsia="Times New Roman" w:hAnsi="Times New Roman" w:cs="Times New Roman"/>
        </w:rPr>
        <w:t>НОВЫЕ ТЕХНОЛОГИИ</w:t>
      </w:r>
      <w:r>
        <w:rPr>
          <w:rFonts w:ascii="Times New Roman" w:eastAsia="Times New Roman" w:hAnsi="Times New Roman" w:cs="Times New Roman"/>
        </w:rPr>
        <w:t xml:space="preserve">" </w:t>
      </w:r>
      <w:r>
        <w:rPr>
          <w:rFonts w:ascii="Times New Roman" w:eastAsia="Times New Roman" w:hAnsi="Times New Roman" w:cs="Times New Roman"/>
          <w:b/>
          <w:bCs/>
        </w:rPr>
        <w:t>Хайрзаманову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Айгуль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Ильдаровну</w:t>
      </w:r>
      <w:r>
        <w:rPr>
          <w:rFonts w:ascii="Times New Roman" w:eastAsia="Times New Roman" w:hAnsi="Times New Roman" w:cs="Times New Roman"/>
        </w:rPr>
        <w:t xml:space="preserve"> виновной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ст.15.33 КоАП РФ, и назначить е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размере 300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РКЦ Ханты-Мансийск//УФК по Ханты-Мансийскому автономному округу – Югре </w:t>
      </w:r>
      <w:r>
        <w:rPr>
          <w:rFonts w:ascii="Times New Roman" w:eastAsia="Times New Roman" w:hAnsi="Times New Roman" w:cs="Times New Roman"/>
        </w:rPr>
        <w:t>г.Ханты-Мансийск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ТОФК-007162163 КБК 79711601230060003140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УИН 7978600</w:t>
      </w:r>
      <w:r>
        <w:rPr>
          <w:rFonts w:ascii="Times New Roman" w:eastAsia="Times New Roman" w:hAnsi="Times New Roman" w:cs="Times New Roman"/>
        </w:rPr>
        <w:t>2608260404133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>А.В. Худяков</w:t>
      </w:r>
    </w:p>
    <w:p>
      <w:pPr>
        <w:spacing w:before="0" w:after="0"/>
        <w:ind w:firstLine="708"/>
        <w:jc w:val="both"/>
      </w:pPr>
      <w:r>
        <w:rPr>
          <w:rStyle w:val="cat-UserDefinedgrp-32rplc-37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8">
    <w:name w:val="cat-UserDefined grp-31 rplc-8"/>
    <w:basedOn w:val="DefaultParagraphFont"/>
  </w:style>
  <w:style w:type="character" w:customStyle="1" w:styleId="cat-UserDefinedgrp-32rplc-37">
    <w:name w:val="cat-UserDefined grp-32 rplc-3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